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26201010/309433/26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CSOBID109441970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CSOBID109441970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2026-02-24T13:30:07.077+01:00</vt:date>
  </prop:property>
</prop:Properties>
</file>