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00053/26.1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26201010/300097/26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CSOBID109436839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CSOBID109436839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2026-02-23T13:19:38.684+01:00</vt:date>
  </prop:property>
</prop:Properties>
</file>