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26201010/300420/26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CSOBID109437234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CSOBID109437234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2026-02-23T13:28:28.880+01:00</vt:date>
  </prop:property>
</prop:Properties>
</file>