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00051/26.1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26201010/301764/26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CSOBID109438817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CSOBID109438817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23.02.2026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2026-02-23T14:04:32.949+01:00</vt:date>
  </prop:property>
</prop:Properties>
</file>