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26201010/292952/26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CSOBID109433986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CSOBID109433986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2026-02-20T13:17:24.584+01:00</vt:date>
  </prop:property>
</prop:Properties>
</file>