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00049/26.1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19.02.2026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26201010/284916/26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CSOBID109431202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CSOBID109431202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19.02.2026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2026-02-19T13:13:15.400+01:00</vt:date>
  </prop:property>
</prop:Properties>
</file>