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26201010/277007/26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CSOBID109428578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CSOBID109428578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2026-02-18T13:24:58.172+01:00</vt:date>
  </prop:property>
</prop:Properties>
</file>