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26201010/267681/26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CSOBID109425606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CSOBID109425606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2026-02-17T13:31:29.626+01:00</vt:date>
  </prop:property>
</prop:Properties>
</file>