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00046/26.1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26201010/257163/26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CSOBID109418659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CSOBID109418659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2026-02-16T13:14:14.319+01:00</vt:date>
  </prop:property>
</prop:Properties>
</file>