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00045/26.1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16.02.2026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26201010/257875/26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CSOBID109419997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CSOBID109419997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16.02.2026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2026-02-16T13:46:31.998+01:00</vt:date>
  </prop:property>
</prop:Properties>
</file>