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26201010/259757/26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CSOBID109422457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CSOBID109422457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2026-02-16T14:42:28.768+01:00</vt:date>
  </prop:property>
</prop:Properties>
</file>