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26201010/250036/26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CSOBID109415665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CSOBID109415665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2026-02-13T13:18:52.161+01:00</vt:date>
  </prop:property>
</prop:Properties>
</file>