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26201010/242438/26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CSOBID109412659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CSOBID109412659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2026-02-12T13:18:13.969+01:00</vt:date>
  </prop:property>
</prop:Properties>
</file>