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26201010/234550/26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CSOBID109409462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CSOBID109409462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2026-02-11T13:23:26.590+01:00</vt:date>
  </prop:property>
</prop:Properties>
</file>