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26201010/226137/26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CSOBID109405994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CSOBID109405994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10.02.2026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2026-02-10T13:27:40.836+01:00</vt:date>
  </prop:property>
</prop:Properties>
</file>