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26201010/216559/26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CSOBID109399615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CSOBID109399615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2026-02-09T13:11:49.620+01:00</vt:date>
  </prop:property>
</prop:Properties>
</file>