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26201010/217370/26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CSOBID109400757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CSOBID109400757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2026-02-09T13:36:53.639+01:00</vt:date>
  </prop:property>
</prop:Properties>
</file>