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00037/26.1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09.02.2026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26201010/218840/26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CSOBID109402945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CSOBID109402945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09.02.2026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2026-02-09T14:26:52.181+01:00</vt:date>
  </prop:property>
</prop:Properties>
</file>