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26201010/203175/26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CSOBID109395698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CSOBID109395698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2026-02-05T13:14:57.167+01:00</vt:date>
  </prop:property>
</prop:Properties>
</file>