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00034/26.1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04.02.2026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26201010/195820/26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CSOBID109392918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CSOBID109392918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04.02.2026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2026-02-04T13:16:53.059+01:00</vt:date>
  </prop:property>
</prop:Properties>
</file>