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00033/26.1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26201010/186873/26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CSOBID109389237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CSOBID109389237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Štosková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2026-02-03T13:15:12.022+01:00</vt:date>
  </prop:property>
</prop:Properties>
</file>