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00032/26.1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26201010/177281/26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CSOBID109383103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CSOBID109383103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2026-02-02T13:12:44.819+01:00</vt:date>
  </prop:property>
</prop:Properties>
</file>