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26201010/179849/26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CSOBID109386588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CSOBID109386588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2026-02-02T14:35:13.768+01:00</vt:date>
  </prop:property>
</prop:Properties>
</file>