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26201010/178881/26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CSOBID109385869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CSOBID109385869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2026-02-02T14:16:11.569+01:00</vt:date>
  </prop:property>
</prop:Properties>
</file>