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26201010/170798/26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CSOBID109380696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CSOBID109380696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2026-01-30T13:25:31.177+01:00</vt:date>
  </prop:property>
</prop:Properties>
</file>