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00028/26.1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29.01.2026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26201010/163029/26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CSOBID109377470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CSOBID109377470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29.01.2026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2026-01-29T13:16:39.663+01:00</vt:date>
  </prop:property>
</prop:Properties>
</file>