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00027/26.1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28.01.2026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26201010/155274/26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CSOBID109374753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CSOBID109374753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28.01.2026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2026-01-28T13:16:41.518+01:00</vt:date>
  </prop:property>
</prop:Properties>
</file>