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00017/26.1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19.01.2026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26201010/95345/26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CSOBID109348233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CSOBID109348233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19.01.2026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2026-01-19T13:58:36.069+01:00</vt:date>
  </prop:property>
</prop:Properties>
</file>