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26201010/6949/26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CSOBID109307376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CSOBID109307376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2026-01-05T13:28:42.189+01:00</vt:date>
  </prop:property>
</prop:Properties>
</file>