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00368/25.1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26201010/1888917/25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CSOBID109299138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CSOBID109299138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2025-12-31T13:16:51.523+01:00</vt:date>
  </prop:property>
</prop:Properties>
</file>