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00367/25.1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26201010/1881506/25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CSOBID109296735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CSOBID109296735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2025-12-30T13:25:59.220+01:00</vt:date>
  </prop:property>
</prop:Properties>
</file>