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00366/25.1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29.12.2025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26201010/1872098/25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CSOBID109288308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CSOBID109288308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29.12.2025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2025-12-29T13:12:50.570+01:00</vt:date>
  </prop:property>
</prop:Properties>
</file>