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00365/25.1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26201010/1872523/25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CSOBID109289075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CSOBID109289075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2025-12-29T13:31:14.804+01:00</vt:date>
  </prop:property>
</prop:Properties>
</file>