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00364/25.1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26201010/1873432/25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CSOBID109290825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CSOBID109290825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2025-12-29T14:10:07.633+01:00</vt:date>
  </prop:property>
</prop:Properties>
</file>