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00363/25.1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26201010/1874407/25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CSOBID109292174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CSOBID109292174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2025-12-29T14:37:30.993+01:00</vt:date>
  </prop:property>
</prop:Properties>
</file>