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00362/25.1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26201010/1874703/25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CSOBID109292778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CSOBID109292778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2025-12-29T14:49:31.061+01:00</vt:date>
  </prop:property>
</prop:Properties>
</file>