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00361/25.1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29.12.2025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26201010/1874804/25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CSOBID109292886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CSOBID109292886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29.12.2025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2025-12-29T14:52:16.760+01:00</vt:date>
  </prop:property>
</prop:Properties>
</file>