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00359/25.1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26201010/1867468/25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CSOBID109286707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CSOBID109286707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2025-12-23T13:23:04.674+01:00</vt:date>
  </prop:property>
</prop:Properties>
</file>