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00358/25.1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26201010/1859949/25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CSOBID109283005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CSOBID109283005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2025-12-22T13:32:05.190+01:00</vt:date>
  </prop:property>
</prop:Properties>
</file>