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00357/25.1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26201010/1860452/25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CSOBID109283854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CSOBID109283854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22.12.2025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2025-12-22T14:06:04.872+01:00</vt:date>
  </prop:property>
</prop:Properties>
</file>