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00355/25.1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26201010/1854274/25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CSOBID109280969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CSOBID109280969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2025-12-19T13:23:58.509+01:00</vt:date>
  </prop:property>
</prop:Properties>
</file>