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00354/25.1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18.12.2025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26201010/1847380/25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CSOBID109278609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CSOBID109278609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18.12.2025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2025-12-18T13:34:17.777+01:00</vt:date>
  </prop:property>
</prop:Properties>
</file>