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00353/25.1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26201010/1839701/25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CSOBID109275737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CSOBID109275737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2025-12-17T13:38:37.327+01:00</vt:date>
  </prop:property>
</prop:Properties>
</file>