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00352/25.1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16.12.2025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26201010/1832194/25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CSOBID109272298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CSOBID109272298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16.12.2025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2025-12-16T13:11:20.821+01:00</vt:date>
  </prop:property>
</prop:Properties>
</file>