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00344/25.1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26201010/1782612/25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CSOBID109248109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CSOBID109248109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2025-12-08T13:11:37.716+01:00</vt:date>
  </prop:property>
</prop:Properties>
</file>