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4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00339/25.1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03.12.2025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26201010/1761265/25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CSOBID109240353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CSOBID109240353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03.12.2025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2025-12-03T13:34:51.927+01:00</vt:date>
  </prop:property>
</prop:Properties>
</file>