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4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00336/25.1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26201010/1745222/25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CSOBID109233662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CSOBID109233662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2025-12-01T14:33:07.121+01:00</vt:date>
  </prop:property>
</prop:Properties>
</file>